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/>
    <w:p/>
    <w:p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  <w:r>
        <w:rPr>
          <w:rStyle w:val="151"/>
        </w:rPr>
        <w:t>Тема: Хакеры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Хакеры часто взламывают чужие аккаунты, и фишинговая ссылка может прийти даже от знакомых. Как распознать фишинговый сайт?</w:t>
      </w:r>
    </w:p>
    <w:p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</w:pPr>
      <w:bookmarkStart w:id="0" w:name="_GoBack"/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70500" cy="7397750"/>
            <wp:effectExtent l="0" t="0" r="2540" b="8890"/>
            <wp:docPr id="1" name="Изображение 1" descr="image-21-11-22-06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-21-11-22-06-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46F021C"/>
    <w:rsid w:val="37FE492F"/>
    <w:rsid w:val="3D2E204C"/>
    <w:rsid w:val="4EC1329E"/>
    <w:rsid w:val="5F8615E6"/>
    <w:rsid w:val="74A1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qFormat="1"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240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15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qFormat/>
    <w:uiPriority w:val="0"/>
    <w:rPr>
      <w:color w:val="0000FF"/>
      <w:u w:val="single"/>
    </w:rPr>
  </w:style>
  <w:style w:type="character" w:styleId="21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uiPriority w:val="0"/>
    <w:rPr>
      <w:i/>
      <w:iCs/>
    </w:rPr>
  </w:style>
  <w:style w:type="character" w:styleId="27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qFormat/>
    <w:uiPriority w:val="0"/>
    <w:rPr>
      <w:sz w:val="16"/>
      <w:szCs w:val="16"/>
    </w:rPr>
  </w:style>
  <w:style w:type="paragraph" w:styleId="31">
    <w:name w:val="List 5"/>
    <w:basedOn w:val="1"/>
    <w:uiPriority w:val="0"/>
    <w:pPr>
      <w:ind w:left="1800" w:hanging="360"/>
    </w:pPr>
  </w:style>
  <w:style w:type="paragraph" w:styleId="32">
    <w:name w:val="List Continue"/>
    <w:basedOn w:val="1"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qFormat/>
    <w:uiPriority w:val="0"/>
    <w:pPr>
      <w:ind w:left="708"/>
    </w:pPr>
  </w:style>
  <w:style w:type="paragraph" w:styleId="37">
    <w:name w:val="envelope return"/>
    <w:basedOn w:val="1"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qFormat/>
    <w:uiPriority w:val="0"/>
    <w:pPr>
      <w:ind w:left="1200" w:leftChars="1200"/>
    </w:pPr>
  </w:style>
  <w:style w:type="paragraph" w:styleId="52">
    <w:name w:val="index 3"/>
    <w:basedOn w:val="1"/>
    <w:next w:val="1"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qFormat/>
    <w:uiPriority w:val="0"/>
    <w:pPr>
      <w:ind w:left="1400" w:leftChars="1400"/>
    </w:pPr>
  </w:style>
  <w:style w:type="paragraph" w:styleId="61">
    <w:name w:val="Body Text"/>
    <w:basedOn w:val="1"/>
    <w:uiPriority w:val="0"/>
    <w:pPr>
      <w:spacing w:after="120"/>
    </w:pPr>
  </w:style>
  <w:style w:type="paragraph" w:styleId="62">
    <w:name w:val="index 9"/>
    <w:basedOn w:val="1"/>
    <w:next w:val="1"/>
    <w:uiPriority w:val="0"/>
    <w:pPr>
      <w:ind w:left="1600" w:leftChars="1600"/>
    </w:pPr>
  </w:style>
  <w:style w:type="paragraph" w:styleId="63">
    <w:name w:val="List Number 4"/>
    <w:basedOn w:val="1"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uiPriority w:val="0"/>
    <w:pPr>
      <w:ind w:left="420" w:leftChars="200"/>
    </w:pPr>
  </w:style>
  <w:style w:type="paragraph" w:styleId="68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uiPriority w:val="0"/>
    <w:pPr>
      <w:ind w:left="2100" w:leftChars="1000"/>
    </w:pPr>
  </w:style>
  <w:style w:type="paragraph" w:styleId="70">
    <w:name w:val="table of figures"/>
    <w:basedOn w:val="1"/>
    <w:next w:val="1"/>
    <w:uiPriority w:val="0"/>
    <w:pPr>
      <w:ind w:leftChars="200" w:hanging="200" w:hangingChars="200"/>
    </w:pPr>
  </w:style>
  <w:style w:type="paragraph" w:styleId="71">
    <w:name w:val="toc 3"/>
    <w:basedOn w:val="1"/>
    <w:next w:val="1"/>
    <w:uiPriority w:val="0"/>
    <w:pPr>
      <w:ind w:left="840" w:leftChars="400"/>
    </w:pPr>
  </w:style>
  <w:style w:type="paragraph" w:styleId="72">
    <w:name w:val="toc 2"/>
    <w:basedOn w:val="1"/>
    <w:next w:val="1"/>
    <w:uiPriority w:val="0"/>
    <w:pPr>
      <w:ind w:left="420" w:leftChars="200"/>
    </w:pPr>
  </w:style>
  <w:style w:type="paragraph" w:styleId="73">
    <w:name w:val="toc 4"/>
    <w:basedOn w:val="1"/>
    <w:next w:val="1"/>
    <w:uiPriority w:val="0"/>
    <w:pPr>
      <w:ind w:left="1260" w:leftChars="600"/>
    </w:pPr>
  </w:style>
  <w:style w:type="paragraph" w:styleId="74">
    <w:name w:val="toc 5"/>
    <w:basedOn w:val="1"/>
    <w:next w:val="1"/>
    <w:uiPriority w:val="0"/>
    <w:pPr>
      <w:ind w:left="1680" w:leftChars="800"/>
    </w:pPr>
  </w:style>
  <w:style w:type="paragraph" w:styleId="75">
    <w:name w:val="Note Heading"/>
    <w:basedOn w:val="1"/>
    <w:next w:val="1"/>
    <w:uiPriority w:val="0"/>
  </w:style>
  <w:style w:type="paragraph" w:styleId="76">
    <w:name w:val="Date"/>
    <w:basedOn w:val="1"/>
    <w:next w:val="1"/>
    <w:uiPriority w:val="0"/>
  </w:style>
  <w:style w:type="paragraph" w:styleId="77">
    <w:name w:val="List Bullet 5"/>
    <w:basedOn w:val="1"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uiPriority w:val="0"/>
    <w:pPr>
      <w:ind w:firstLine="210"/>
    </w:pPr>
  </w:style>
  <w:style w:type="paragraph" w:styleId="79">
    <w:name w:val="Body Text First Indent 2"/>
    <w:basedOn w:val="80"/>
    <w:uiPriority w:val="0"/>
    <w:pPr>
      <w:ind w:firstLine="210"/>
    </w:pPr>
  </w:style>
  <w:style w:type="paragraph" w:styleId="80">
    <w:name w:val="Body Text Indent"/>
    <w:basedOn w:val="1"/>
    <w:uiPriority w:val="0"/>
    <w:pPr>
      <w:spacing w:after="120"/>
      <w:ind w:left="360"/>
    </w:pPr>
  </w:style>
  <w:style w:type="paragraph" w:styleId="81">
    <w:name w:val="List Bullet 4"/>
    <w:basedOn w:val="1"/>
    <w:uiPriority w:val="0"/>
    <w:pPr>
      <w:numPr>
        <w:ilvl w:val="0"/>
        <w:numId w:val="5"/>
      </w:numPr>
    </w:pPr>
  </w:style>
  <w:style w:type="paragraph" w:styleId="82">
    <w:name w:val="List Bullet"/>
    <w:basedOn w:val="1"/>
    <w:uiPriority w:val="0"/>
    <w:pPr>
      <w:numPr>
        <w:ilvl w:val="0"/>
        <w:numId w:val="6"/>
      </w:numPr>
    </w:pPr>
  </w:style>
  <w:style w:type="paragraph" w:styleId="83">
    <w:name w:val="List Bullet 2"/>
    <w:basedOn w:val="1"/>
    <w:uiPriority w:val="0"/>
    <w:pPr>
      <w:numPr>
        <w:ilvl w:val="0"/>
        <w:numId w:val="7"/>
      </w:numPr>
    </w:pPr>
  </w:style>
  <w:style w:type="paragraph" w:styleId="84">
    <w:name w:val="List Bullet 3"/>
    <w:basedOn w:val="1"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uiPriority w:val="0"/>
    <w:pPr>
      <w:numPr>
        <w:ilvl w:val="0"/>
        <w:numId w:val="9"/>
      </w:numPr>
    </w:pPr>
  </w:style>
  <w:style w:type="paragraph" w:styleId="88">
    <w:name w:val="List Number 2"/>
    <w:basedOn w:val="1"/>
    <w:uiPriority w:val="0"/>
    <w:pPr>
      <w:numPr>
        <w:ilvl w:val="0"/>
        <w:numId w:val="10"/>
      </w:numPr>
    </w:pPr>
  </w:style>
  <w:style w:type="paragraph" w:styleId="89">
    <w:name w:val="List"/>
    <w:basedOn w:val="1"/>
    <w:uiPriority w:val="0"/>
    <w:pPr>
      <w:ind w:left="360" w:hanging="360"/>
    </w:pPr>
  </w:style>
  <w:style w:type="paragraph" w:styleId="90">
    <w:name w:val="Normal (Web)"/>
    <w:basedOn w:val="1"/>
    <w:uiPriority w:val="0"/>
    <w:rPr>
      <w:sz w:val="24"/>
      <w:szCs w:val="24"/>
    </w:rPr>
  </w:style>
  <w:style w:type="paragraph" w:styleId="91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uiPriority w:val="0"/>
    <w:pPr>
      <w:ind w:left="4320"/>
    </w:pPr>
  </w:style>
  <w:style w:type="paragraph" w:styleId="95">
    <w:name w:val="Salutation"/>
    <w:basedOn w:val="1"/>
    <w:next w:val="1"/>
    <w:uiPriority w:val="0"/>
  </w:style>
  <w:style w:type="paragraph" w:styleId="96">
    <w:name w:val="List Continue 2"/>
    <w:basedOn w:val="1"/>
    <w:uiPriority w:val="0"/>
    <w:pPr>
      <w:spacing w:after="120"/>
      <w:ind w:left="720"/>
    </w:pPr>
  </w:style>
  <w:style w:type="paragraph" w:styleId="97">
    <w:name w:val="List Continue 3"/>
    <w:basedOn w:val="1"/>
    <w:uiPriority w:val="0"/>
    <w:pPr>
      <w:spacing w:after="120"/>
      <w:ind w:left="1080"/>
    </w:pPr>
  </w:style>
  <w:style w:type="paragraph" w:styleId="98">
    <w:name w:val="List Continue 4"/>
    <w:basedOn w:val="1"/>
    <w:uiPriority w:val="0"/>
    <w:pPr>
      <w:spacing w:after="120"/>
      <w:ind w:left="1440"/>
    </w:pPr>
  </w:style>
  <w:style w:type="paragraph" w:styleId="99">
    <w:name w:val="List Continue 5"/>
    <w:basedOn w:val="1"/>
    <w:uiPriority w:val="0"/>
    <w:pPr>
      <w:spacing w:after="120"/>
      <w:ind w:left="1800"/>
    </w:pPr>
  </w:style>
  <w:style w:type="paragraph" w:styleId="100">
    <w:name w:val="List 2"/>
    <w:basedOn w:val="1"/>
    <w:uiPriority w:val="0"/>
    <w:pPr>
      <w:ind w:left="720" w:hanging="360"/>
    </w:pPr>
  </w:style>
  <w:style w:type="paragraph" w:styleId="101">
    <w:name w:val="List 3"/>
    <w:basedOn w:val="1"/>
    <w:uiPriority w:val="0"/>
    <w:pPr>
      <w:ind w:left="1080" w:hanging="360"/>
    </w:pPr>
  </w:style>
  <w:style w:type="paragraph" w:styleId="102">
    <w:name w:val="List 4"/>
    <w:basedOn w:val="1"/>
    <w:uiPriority w:val="0"/>
    <w:pPr>
      <w:ind w:left="1440" w:hanging="360"/>
    </w:pPr>
  </w:style>
  <w:style w:type="paragraph" w:styleId="103">
    <w:name w:val="HTML Preformatted"/>
    <w:basedOn w:val="1"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uiPriority w:val="0"/>
    <w:pPr>
      <w:spacing w:after="120"/>
      <w:ind w:left="1440" w:right="1440"/>
    </w:pPr>
  </w:style>
  <w:style w:type="paragraph" w:styleId="105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uiPriority w:val="0"/>
  </w:style>
  <w:style w:type="table" w:styleId="107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51">
    <w:name w:val="Заголовок 1 Char"/>
    <w:link w:val="2"/>
    <w:uiPriority w:val="0"/>
    <w:rPr>
      <w:rFonts w:ascii="Arial" w:hAnsi="Arial" w:cs="Arial"/>
      <w:b/>
      <w:bCs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2022-06-27T08:36:00Z</dcterms:created>
  <dc:creator>asus</dc:creator>
  <cp:lastModifiedBy>asus</cp:lastModifiedBy>
  <dcterms:modified xsi:type="dcterms:W3CDTF">2022-11-22T05:33:11Z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1582D2F7F4FB430497FBA93191AB3DC8</vt:lpwstr>
  </property>
</Properties>
</file>