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>
      <w:pP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Полиция Отдела МВД России по Волжскому 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 району призывает пользователей Интернет ресурсов быть бдительными при  совершении покупок в сетевом пространстве и помнить, что слишком большие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t xml:space="preserve">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скидки  на товары или переходы по незнакомым ссылкам могут лишить вас денежных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t xml:space="preserve">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средств.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br w:type="textWrapping"/>
      </w: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Банк России предлагает  ознакомиться с простыми правилами, которые помогут вас сохранить ваши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t xml:space="preserve">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  <w:t>деньги.</w:t>
      </w:r>
      <w:bookmarkEnd w:id="0"/>
    </w:p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9" name="Изображение 9" descr="image-27-01-23-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age-27-01-23-10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8" name="Изображение 8" descr="image-27-01-23-10-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age-27-01-23-10-01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7" name="Изображение 7" descr="image-27-01-23-10-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age-27-01-23-10-01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6" name="Изображение 6" descr="image-27-01-23-10-0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age-27-01-23-10-01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5" name="Изображение 5" descr="image-27-01-23-10-0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age-27-01-23-10-01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4" name="Изображение 4" descr="image-27-01-23-10-0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-27-01-23-10-01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3" name="Изображение 3" descr="image-27-01-23-10-01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e-27-01-23-10-01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2" name="Изображение 2" descr="image-27-01-23-10-0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age-27-01-23-10-01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5266690"/>
            <wp:effectExtent l="0" t="0" r="6350" b="6350"/>
            <wp:docPr id="1" name="Изображение 1" descr="image-27-01-23-10-0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27-01-23-10-01-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C49601B"/>
    <w:rsid w:val="37FE492F"/>
    <w:rsid w:val="3D2E204C"/>
    <w:rsid w:val="4EC1329E"/>
    <w:rsid w:val="5F8615E6"/>
    <w:rsid w:val="74A1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qFormat="1"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qFormat="1"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</w:latentStyles>
  <w:style w:type="paragraph" w:default="1" w:styleId="1">
    <w:name w:val="Normal"/>
    <w:qFormat/>
    <w:uiPriority w:val="0"/>
    <w:pPr>
      <w:spacing w:line="240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uiPriority w:val="0"/>
    <w:rPr>
      <w:i/>
      <w:iCs/>
    </w:rPr>
  </w:style>
  <w:style w:type="character" w:styleId="27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uiPriority w:val="0"/>
    <w:rPr>
      <w:sz w:val="16"/>
      <w:szCs w:val="16"/>
    </w:rPr>
  </w:style>
  <w:style w:type="paragraph" w:styleId="31">
    <w:name w:val="List 5"/>
    <w:basedOn w:val="1"/>
    <w:uiPriority w:val="0"/>
    <w:pPr>
      <w:ind w:left="1800" w:hanging="360"/>
    </w:pPr>
  </w:style>
  <w:style w:type="paragraph" w:styleId="32">
    <w:name w:val="List Continue"/>
    <w:basedOn w:val="1"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uiPriority w:val="0"/>
    <w:rPr>
      <w:b/>
      <w:bCs/>
    </w:rPr>
  </w:style>
  <w:style w:type="paragraph" w:styleId="45">
    <w:name w:val="Document Map"/>
    <w:basedOn w:val="1"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uiPriority w:val="0"/>
    <w:rPr>
      <w:i/>
      <w:iCs/>
    </w:rPr>
  </w:style>
  <w:style w:type="paragraph" w:styleId="51">
    <w:name w:val="index 7"/>
    <w:basedOn w:val="1"/>
    <w:next w:val="1"/>
    <w:uiPriority w:val="0"/>
    <w:pPr>
      <w:ind w:left="1200" w:leftChars="1200"/>
    </w:pPr>
  </w:style>
  <w:style w:type="paragraph" w:styleId="52">
    <w:name w:val="index 3"/>
    <w:basedOn w:val="1"/>
    <w:next w:val="1"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uiPriority w:val="0"/>
    <w:pPr>
      <w:ind w:left="600" w:leftChars="600"/>
    </w:pPr>
  </w:style>
  <w:style w:type="paragraph" w:styleId="55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uiPriority w:val="0"/>
    <w:pPr>
      <w:ind w:left="3360" w:leftChars="1600"/>
    </w:pPr>
  </w:style>
  <w:style w:type="paragraph" w:styleId="57">
    <w:name w:val="toc 7"/>
    <w:basedOn w:val="1"/>
    <w:next w:val="1"/>
    <w:uiPriority w:val="0"/>
    <w:pPr>
      <w:ind w:left="2520" w:leftChars="1200"/>
    </w:pPr>
  </w:style>
  <w:style w:type="paragraph" w:styleId="58">
    <w:name w:val="index 6"/>
    <w:basedOn w:val="1"/>
    <w:next w:val="1"/>
    <w:uiPriority w:val="0"/>
    <w:pPr>
      <w:ind w:left="1000" w:leftChars="1000"/>
    </w:pPr>
  </w:style>
  <w:style w:type="paragraph" w:styleId="59">
    <w:name w:val="envelope address"/>
    <w:basedOn w:val="1"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uiPriority w:val="0"/>
    <w:pPr>
      <w:ind w:left="1400" w:leftChars="1400"/>
    </w:pPr>
  </w:style>
  <w:style w:type="paragraph" w:styleId="61">
    <w:name w:val="Body Text"/>
    <w:basedOn w:val="1"/>
    <w:uiPriority w:val="0"/>
    <w:pPr>
      <w:spacing w:after="120"/>
    </w:pPr>
  </w:style>
  <w:style w:type="paragraph" w:styleId="62">
    <w:name w:val="index 9"/>
    <w:basedOn w:val="1"/>
    <w:next w:val="1"/>
    <w:uiPriority w:val="0"/>
    <w:pPr>
      <w:ind w:left="1600" w:leftChars="1600"/>
    </w:pPr>
  </w:style>
  <w:style w:type="paragraph" w:styleId="63">
    <w:name w:val="List Number 4"/>
    <w:basedOn w:val="1"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uiPriority w:val="0"/>
  </w:style>
  <w:style w:type="paragraph" w:styleId="67">
    <w:name w:val="table of authorities"/>
    <w:basedOn w:val="1"/>
    <w:next w:val="1"/>
    <w:uiPriority w:val="0"/>
    <w:pPr>
      <w:ind w:left="420" w:leftChars="200"/>
    </w:pPr>
  </w:style>
  <w:style w:type="paragraph" w:styleId="68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uiPriority w:val="0"/>
    <w:pPr>
      <w:ind w:left="2100" w:leftChars="1000"/>
    </w:pPr>
  </w:style>
  <w:style w:type="paragraph" w:styleId="70">
    <w:name w:val="table of figures"/>
    <w:basedOn w:val="1"/>
    <w:next w:val="1"/>
    <w:uiPriority w:val="0"/>
    <w:pPr>
      <w:ind w:leftChars="200" w:hanging="200" w:hangingChars="200"/>
    </w:pPr>
  </w:style>
  <w:style w:type="paragraph" w:styleId="71">
    <w:name w:val="toc 3"/>
    <w:basedOn w:val="1"/>
    <w:next w:val="1"/>
    <w:uiPriority w:val="0"/>
    <w:pPr>
      <w:ind w:left="840" w:leftChars="400"/>
    </w:pPr>
  </w:style>
  <w:style w:type="paragraph" w:styleId="72">
    <w:name w:val="toc 2"/>
    <w:basedOn w:val="1"/>
    <w:next w:val="1"/>
    <w:uiPriority w:val="0"/>
    <w:pPr>
      <w:ind w:left="420" w:leftChars="200"/>
    </w:pPr>
  </w:style>
  <w:style w:type="paragraph" w:styleId="73">
    <w:name w:val="toc 4"/>
    <w:basedOn w:val="1"/>
    <w:next w:val="1"/>
    <w:uiPriority w:val="0"/>
    <w:pPr>
      <w:ind w:left="1260" w:leftChars="600"/>
    </w:pPr>
  </w:style>
  <w:style w:type="paragraph" w:styleId="74">
    <w:name w:val="toc 5"/>
    <w:basedOn w:val="1"/>
    <w:next w:val="1"/>
    <w:uiPriority w:val="0"/>
    <w:pPr>
      <w:ind w:left="1680" w:leftChars="800"/>
    </w:pPr>
  </w:style>
  <w:style w:type="paragraph" w:styleId="75">
    <w:name w:val="Note Heading"/>
    <w:basedOn w:val="1"/>
    <w:next w:val="1"/>
    <w:uiPriority w:val="0"/>
  </w:style>
  <w:style w:type="paragraph" w:styleId="76">
    <w:name w:val="Date"/>
    <w:basedOn w:val="1"/>
    <w:next w:val="1"/>
    <w:uiPriority w:val="0"/>
  </w:style>
  <w:style w:type="paragraph" w:styleId="77">
    <w:name w:val="List Bullet 5"/>
    <w:basedOn w:val="1"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uiPriority w:val="0"/>
    <w:pPr>
      <w:ind w:firstLine="210"/>
    </w:pPr>
  </w:style>
  <w:style w:type="paragraph" w:styleId="79">
    <w:name w:val="Body Text First Indent 2"/>
    <w:basedOn w:val="80"/>
    <w:uiPriority w:val="0"/>
    <w:pPr>
      <w:ind w:firstLine="210"/>
    </w:pPr>
  </w:style>
  <w:style w:type="paragraph" w:styleId="80">
    <w:name w:val="Body Text Indent"/>
    <w:basedOn w:val="1"/>
    <w:uiPriority w:val="0"/>
    <w:pPr>
      <w:spacing w:after="120"/>
      <w:ind w:left="360"/>
    </w:pPr>
  </w:style>
  <w:style w:type="paragraph" w:styleId="81">
    <w:name w:val="List Bullet 4"/>
    <w:basedOn w:val="1"/>
    <w:uiPriority w:val="0"/>
    <w:pPr>
      <w:numPr>
        <w:ilvl w:val="0"/>
        <w:numId w:val="5"/>
      </w:numPr>
    </w:pPr>
  </w:style>
  <w:style w:type="paragraph" w:styleId="82">
    <w:name w:val="List Bullet"/>
    <w:basedOn w:val="1"/>
    <w:uiPriority w:val="0"/>
    <w:pPr>
      <w:numPr>
        <w:ilvl w:val="0"/>
        <w:numId w:val="6"/>
      </w:numPr>
    </w:pPr>
  </w:style>
  <w:style w:type="paragraph" w:styleId="83">
    <w:name w:val="List Bullet 2"/>
    <w:basedOn w:val="1"/>
    <w:uiPriority w:val="0"/>
    <w:pPr>
      <w:numPr>
        <w:ilvl w:val="0"/>
        <w:numId w:val="7"/>
      </w:numPr>
    </w:pPr>
  </w:style>
  <w:style w:type="paragraph" w:styleId="84">
    <w:name w:val="List Bullet 3"/>
    <w:basedOn w:val="1"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uiPriority w:val="0"/>
    <w:pPr>
      <w:numPr>
        <w:ilvl w:val="0"/>
        <w:numId w:val="9"/>
      </w:numPr>
    </w:pPr>
  </w:style>
  <w:style w:type="paragraph" w:styleId="88">
    <w:name w:val="List Number 2"/>
    <w:basedOn w:val="1"/>
    <w:uiPriority w:val="0"/>
    <w:pPr>
      <w:numPr>
        <w:ilvl w:val="0"/>
        <w:numId w:val="10"/>
      </w:numPr>
    </w:pPr>
  </w:style>
  <w:style w:type="paragraph" w:styleId="89">
    <w:name w:val="List"/>
    <w:basedOn w:val="1"/>
    <w:uiPriority w:val="0"/>
    <w:pPr>
      <w:ind w:left="360" w:hanging="360"/>
    </w:pPr>
  </w:style>
  <w:style w:type="paragraph" w:styleId="90">
    <w:name w:val="Normal (Web)"/>
    <w:basedOn w:val="1"/>
    <w:uiPriority w:val="0"/>
    <w:rPr>
      <w:sz w:val="24"/>
      <w:szCs w:val="24"/>
    </w:rPr>
  </w:style>
  <w:style w:type="paragraph" w:styleId="91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2022-06-27T08:36:00Z</dcterms:created>
  <dc:creator>asus</dc:creator>
  <cp:lastModifiedBy>asus</cp:lastModifiedBy>
  <dcterms:modified xsi:type="dcterms:W3CDTF">2023-01-27T06:53:19Z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1582D2F7F4FB430497FBA93191AB3DC8</vt:lpwstr>
  </property>
</Properties>
</file>